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403-ПП/4138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4138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4856,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4856,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403-ПП/4138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10:05:38.185;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10:05:38.185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